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777BBA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777BBA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:rsidR="00E06ABE" w:rsidRPr="006B718B" w:rsidRDefault="00777BBA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:rsidR="00E06ABE" w:rsidRPr="006B718B" w:rsidRDefault="00777BBA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777BBA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777BBA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777BBA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777BBA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777BBA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777BBA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777BBA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777BBA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777BBA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777BBA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777BBA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:rsidTr="00DB3F02">
        <w:trPr>
          <w:trHeight w:val="462"/>
        </w:trPr>
        <w:tc>
          <w:tcPr>
            <w:tcW w:w="1396" w:type="dxa"/>
            <w:vAlign w:val="center"/>
            <w:hideMark/>
          </w:tcPr>
          <w:p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:rsidTr="00DB3F02">
        <w:trPr>
          <w:trHeight w:val="509"/>
        </w:trPr>
        <w:tc>
          <w:tcPr>
            <w:tcW w:w="1396" w:type="dxa"/>
            <w:vAlign w:val="center"/>
            <w:hideMark/>
          </w:tcPr>
          <w:p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502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777BBA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777BBA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777BBA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777BBA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:rsidR="00C80E1B" w:rsidRPr="003D37B9" w:rsidRDefault="00777BBA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777BBA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9E5" w:rsidRDefault="007919E5" w:rsidP="001A0130">
      <w:pPr>
        <w:spacing w:after="0" w:line="240" w:lineRule="auto"/>
      </w:pPr>
      <w:r>
        <w:separator/>
      </w:r>
    </w:p>
  </w:endnote>
  <w:endnote w:type="continuationSeparator" w:id="0">
    <w:p w:rsidR="007919E5" w:rsidRDefault="007919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9E5" w:rsidRDefault="007919E5" w:rsidP="001A0130">
      <w:pPr>
        <w:spacing w:after="0" w:line="240" w:lineRule="auto"/>
      </w:pPr>
      <w:r>
        <w:separator/>
      </w:r>
    </w:p>
  </w:footnote>
  <w:footnote w:type="continuationSeparator" w:id="0">
    <w:p w:rsidR="007919E5" w:rsidRDefault="007919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21E" w:rsidRPr="006879C2" w:rsidRDefault="004D4C4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935" distR="114935" simplePos="0" relativeHeight="251671552" behindDoc="1" locked="0" layoutInCell="1" allowOverlap="1" wp14:editId="1A2FED9C">
          <wp:simplePos x="0" y="0"/>
          <wp:positionH relativeFrom="column">
            <wp:posOffset>678180</wp:posOffset>
          </wp:positionH>
          <wp:positionV relativeFrom="paragraph">
            <wp:posOffset>-720090</wp:posOffset>
          </wp:positionV>
          <wp:extent cx="790059" cy="7810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398" cy="79127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4C40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77BBA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0352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16c05727-aa75-4e4a-9b5f-8a80a1165891"/>
    <ds:schemaRef ds:uri="71af3243-3dd4-4a8d-8c0d-dd76da1f02a5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07D1C5-8BB4-4F3D-8594-D70715EC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1116</Words>
  <Characters>6142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2024-10-24T08:24:00Z</dcterms:created>
  <dcterms:modified xsi:type="dcterms:W3CDTF">2024-10-24T08:24:00Z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